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0478" w:rsidRDefault="00A10478"/>
    <w:p w:rsidR="00C02530" w:rsidRDefault="00A10478">
      <w:r>
        <w:rPr>
          <w:noProof/>
          <w:lang w:eastAsia="ru-RU"/>
        </w:rPr>
        <w:drawing>
          <wp:inline distT="0" distB="0" distL="0" distR="0">
            <wp:extent cx="5940425" cy="8394404"/>
            <wp:effectExtent l="0" t="0" r="3175" b="6985"/>
            <wp:docPr id="1" name="Рисунок 1" descr="C:\Users\Света\Searches\Desktop\лист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а\Searches\Desktop\лист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0478" w:rsidRDefault="00A10478"/>
    <w:p w:rsidR="00A10478" w:rsidRDefault="00A10478" w:rsidP="00A10478">
      <w:pPr>
        <w:pStyle w:val="a5"/>
        <w:numPr>
          <w:ilvl w:val="0"/>
          <w:numId w:val="2"/>
        </w:numPr>
        <w:shd w:val="clear" w:color="auto" w:fill="auto"/>
        <w:tabs>
          <w:tab w:val="left" w:pos="453"/>
        </w:tabs>
        <w:spacing w:line="331" w:lineRule="exact"/>
        <w:ind w:left="40" w:right="340"/>
      </w:pPr>
      <w:r>
        <w:lastRenderedPageBreak/>
        <w:t>Принимает текст коллективного договора, вносит изменения и дополнения в коллективный договор.</w:t>
      </w:r>
    </w:p>
    <w:p w:rsidR="00A10478" w:rsidRDefault="00A10478" w:rsidP="00A10478">
      <w:pPr>
        <w:pStyle w:val="a5"/>
        <w:numPr>
          <w:ilvl w:val="0"/>
          <w:numId w:val="2"/>
        </w:numPr>
        <w:shd w:val="clear" w:color="auto" w:fill="auto"/>
        <w:tabs>
          <w:tab w:val="left" w:pos="458"/>
        </w:tabs>
        <w:spacing w:line="230" w:lineRule="exact"/>
        <w:ind w:left="40"/>
      </w:pPr>
      <w:r>
        <w:t>Заслушивает отчет заведующего МБДОУ о реализации коллективного договора.</w:t>
      </w:r>
    </w:p>
    <w:p w:rsidR="00A10478" w:rsidRDefault="00A10478" w:rsidP="00A10478">
      <w:pPr>
        <w:pStyle w:val="a5"/>
        <w:numPr>
          <w:ilvl w:val="0"/>
          <w:numId w:val="2"/>
        </w:numPr>
        <w:shd w:val="clear" w:color="auto" w:fill="auto"/>
        <w:tabs>
          <w:tab w:val="left" w:pos="453"/>
        </w:tabs>
        <w:spacing w:line="326" w:lineRule="exact"/>
        <w:ind w:left="40" w:right="340"/>
      </w:pPr>
      <w:r>
        <w:t>Вносит предложения заведующему МБДОУ о внесении изменений в трудовые договоры с работниками.</w:t>
      </w:r>
    </w:p>
    <w:p w:rsidR="00A10478" w:rsidRDefault="00A10478" w:rsidP="00A10478">
      <w:pPr>
        <w:pStyle w:val="a5"/>
        <w:numPr>
          <w:ilvl w:val="0"/>
          <w:numId w:val="2"/>
        </w:numPr>
        <w:shd w:val="clear" w:color="auto" w:fill="auto"/>
        <w:tabs>
          <w:tab w:val="left" w:pos="453"/>
        </w:tabs>
        <w:spacing w:line="326" w:lineRule="exact"/>
        <w:ind w:left="40"/>
      </w:pPr>
      <w:r>
        <w:t>Принимает правила внутреннего трудового распорядка МБДОУ.</w:t>
      </w:r>
    </w:p>
    <w:p w:rsidR="00A10478" w:rsidRDefault="00A10478" w:rsidP="00A10478">
      <w:pPr>
        <w:pStyle w:val="a5"/>
        <w:numPr>
          <w:ilvl w:val="0"/>
          <w:numId w:val="2"/>
        </w:numPr>
        <w:shd w:val="clear" w:color="auto" w:fill="auto"/>
        <w:tabs>
          <w:tab w:val="left" w:pos="458"/>
        </w:tabs>
        <w:spacing w:line="326" w:lineRule="exact"/>
        <w:ind w:left="40" w:right="340"/>
      </w:pPr>
      <w:r>
        <w:t>Принимает локальные нормативные акты МБДОУ, конкретизирующие и детализирующие нормы трудового законодательства Российской Федерации.</w:t>
      </w:r>
    </w:p>
    <w:p w:rsidR="00A10478" w:rsidRDefault="00A10478" w:rsidP="00A10478">
      <w:pPr>
        <w:pStyle w:val="a5"/>
        <w:numPr>
          <w:ilvl w:val="0"/>
          <w:numId w:val="2"/>
        </w:numPr>
        <w:shd w:val="clear" w:color="auto" w:fill="auto"/>
        <w:tabs>
          <w:tab w:val="left" w:pos="462"/>
        </w:tabs>
        <w:spacing w:line="326" w:lineRule="exact"/>
        <w:ind w:left="40" w:right="340"/>
      </w:pPr>
      <w:r>
        <w:t>Вносит предложения Учредителю МБДОУ по вопросам улучшения функционирования МБДОУ, совершенствования трудовых отношений и условий труда работников, в том числе по вопросам охраны и безопасности условий образовательного процесса и трудовой деятельности, охраны жизни и здоровья воспитанников и работников МБДОУ.</w:t>
      </w:r>
    </w:p>
    <w:p w:rsidR="00A10478" w:rsidRDefault="00A10478" w:rsidP="00A10478">
      <w:pPr>
        <w:pStyle w:val="a5"/>
        <w:numPr>
          <w:ilvl w:val="0"/>
          <w:numId w:val="2"/>
        </w:numPr>
        <w:shd w:val="clear" w:color="auto" w:fill="auto"/>
        <w:tabs>
          <w:tab w:val="left" w:pos="462"/>
        </w:tabs>
        <w:spacing w:line="326" w:lineRule="exact"/>
        <w:ind w:left="40" w:right="1060"/>
        <w:jc w:val="both"/>
      </w:pPr>
      <w:r>
        <w:t>Вносит предложения Учредителю МБДОУ и заведующему МБДОУ по вопросам, связанным с оборудованием групп, игровых комнат, территории и игровой площадки МБДОУ.</w:t>
      </w:r>
    </w:p>
    <w:p w:rsidR="00A10478" w:rsidRDefault="00A10478" w:rsidP="00A10478">
      <w:pPr>
        <w:pStyle w:val="a5"/>
        <w:numPr>
          <w:ilvl w:val="0"/>
          <w:numId w:val="2"/>
        </w:numPr>
        <w:shd w:val="clear" w:color="auto" w:fill="auto"/>
        <w:tabs>
          <w:tab w:val="left" w:pos="582"/>
        </w:tabs>
        <w:spacing w:line="326" w:lineRule="exact"/>
        <w:ind w:left="40" w:right="340"/>
        <w:jc w:val="both"/>
      </w:pPr>
      <w:r>
        <w:t>Создает при необходимости временные и постоянные комиссии для решения вопросов, отнесенных настоящим Положением к компетенции Общего собрания, и устанавливает их полномочия.</w:t>
      </w:r>
    </w:p>
    <w:p w:rsidR="00A10478" w:rsidRDefault="00A10478" w:rsidP="00A10478">
      <w:pPr>
        <w:pStyle w:val="a5"/>
        <w:numPr>
          <w:ilvl w:val="0"/>
          <w:numId w:val="2"/>
        </w:numPr>
        <w:shd w:val="clear" w:color="auto" w:fill="auto"/>
        <w:tabs>
          <w:tab w:val="left" w:pos="592"/>
        </w:tabs>
        <w:spacing w:line="326" w:lineRule="exact"/>
        <w:ind w:left="40" w:right="780"/>
        <w:jc w:val="both"/>
      </w:pPr>
      <w:r>
        <w:t xml:space="preserve">Осуществляет </w:t>
      </w:r>
      <w:proofErr w:type="gramStart"/>
      <w:r>
        <w:t>контроль за</w:t>
      </w:r>
      <w:proofErr w:type="gramEnd"/>
      <w:r>
        <w:t xml:space="preserve"> выполнением решений Общего собрания, информирует коллектив МБДОУ об их выполнении, реализует замечания и предложения работников МБДОУ по совершенствованию деятельности МБДОУ.</w:t>
      </w:r>
    </w:p>
    <w:p w:rsidR="00A10478" w:rsidRDefault="00A10478" w:rsidP="00A10478">
      <w:pPr>
        <w:pStyle w:val="a5"/>
        <w:numPr>
          <w:ilvl w:val="0"/>
          <w:numId w:val="2"/>
        </w:numPr>
        <w:shd w:val="clear" w:color="auto" w:fill="auto"/>
        <w:tabs>
          <w:tab w:val="left" w:pos="578"/>
        </w:tabs>
        <w:spacing w:line="322" w:lineRule="exact"/>
        <w:ind w:left="40" w:right="340"/>
      </w:pPr>
      <w:r>
        <w:t>Заслушивает информацию заведующего МБДОУ, иных ответственных лиц о выполнении решений Общего собрания.</w:t>
      </w:r>
    </w:p>
    <w:p w:rsidR="00A10478" w:rsidRDefault="00A10478" w:rsidP="00A10478">
      <w:pPr>
        <w:pStyle w:val="a5"/>
        <w:numPr>
          <w:ilvl w:val="0"/>
          <w:numId w:val="2"/>
        </w:numPr>
        <w:shd w:val="clear" w:color="auto" w:fill="auto"/>
        <w:tabs>
          <w:tab w:val="left" w:pos="587"/>
        </w:tabs>
        <w:spacing w:line="322" w:lineRule="exact"/>
        <w:ind w:left="40" w:right="340"/>
      </w:pPr>
      <w:r>
        <w:t xml:space="preserve">Осуществляет общественный </w:t>
      </w:r>
      <w:proofErr w:type="gramStart"/>
      <w:r>
        <w:t>контроль за</w:t>
      </w:r>
      <w:proofErr w:type="gramEnd"/>
      <w:r>
        <w:t xml:space="preserve"> работой администрации МБДОУ по созданию необходимых условий для охраны и укрепления здоровья, организации питания работников МБДОУ, созданию безопасных условий труда.</w:t>
      </w:r>
    </w:p>
    <w:p w:rsidR="00A10478" w:rsidRDefault="00A10478" w:rsidP="00A10478">
      <w:pPr>
        <w:pStyle w:val="a5"/>
        <w:numPr>
          <w:ilvl w:val="0"/>
          <w:numId w:val="2"/>
        </w:numPr>
        <w:shd w:val="clear" w:color="auto" w:fill="auto"/>
        <w:tabs>
          <w:tab w:val="left" w:pos="582"/>
        </w:tabs>
        <w:spacing w:line="322" w:lineRule="exact"/>
        <w:ind w:left="40" w:right="340"/>
      </w:pPr>
      <w:r>
        <w:t xml:space="preserve">Осуществляет общественный </w:t>
      </w:r>
      <w:proofErr w:type="gramStart"/>
      <w:r>
        <w:t>контроль за</w:t>
      </w:r>
      <w:proofErr w:type="gramEnd"/>
      <w:r>
        <w:t xml:space="preserve"> работой администрации МБДОУ по материально-техническому обеспечению образовательной деятельности, оборудованию помещений в соответствии с установленными нормами и требованиями.</w:t>
      </w:r>
    </w:p>
    <w:p w:rsidR="00A10478" w:rsidRDefault="00A10478" w:rsidP="00A10478">
      <w:pPr>
        <w:pStyle w:val="a5"/>
        <w:numPr>
          <w:ilvl w:val="0"/>
          <w:numId w:val="2"/>
        </w:numPr>
        <w:shd w:val="clear" w:color="auto" w:fill="auto"/>
        <w:tabs>
          <w:tab w:val="left" w:pos="587"/>
        </w:tabs>
        <w:spacing w:line="322" w:lineRule="exact"/>
        <w:ind w:left="40" w:right="340"/>
      </w:pPr>
      <w:r>
        <w:t xml:space="preserve">Заслушивает председателя </w:t>
      </w:r>
      <w:proofErr w:type="spellStart"/>
      <w:r>
        <w:t>бракеражной</w:t>
      </w:r>
      <w:proofErr w:type="spellEnd"/>
      <w:r>
        <w:t xml:space="preserve"> комиссии по вопросам создания необходимых условий для организации питания воспитанников МБДОУ.</w:t>
      </w:r>
    </w:p>
    <w:p w:rsidR="00A10478" w:rsidRDefault="00A10478" w:rsidP="00A10478">
      <w:pPr>
        <w:pStyle w:val="a5"/>
        <w:numPr>
          <w:ilvl w:val="0"/>
          <w:numId w:val="2"/>
        </w:numPr>
        <w:shd w:val="clear" w:color="auto" w:fill="auto"/>
        <w:tabs>
          <w:tab w:val="left" w:pos="578"/>
        </w:tabs>
        <w:spacing w:line="322" w:lineRule="exact"/>
        <w:ind w:left="40"/>
      </w:pPr>
      <w:r>
        <w:t>Заслушивает отчеты о работе заведующего МБДОУ, других работников МБДОУ.</w:t>
      </w:r>
    </w:p>
    <w:p w:rsidR="00A10478" w:rsidRDefault="00A10478" w:rsidP="00A10478">
      <w:pPr>
        <w:pStyle w:val="a5"/>
        <w:numPr>
          <w:ilvl w:val="0"/>
          <w:numId w:val="2"/>
        </w:numPr>
        <w:shd w:val="clear" w:color="auto" w:fill="auto"/>
        <w:tabs>
          <w:tab w:val="left" w:pos="582"/>
        </w:tabs>
        <w:spacing w:line="322" w:lineRule="exact"/>
        <w:ind w:left="40" w:right="340"/>
      </w:pPr>
      <w:r>
        <w:t>Рассматривает итоговые документы контрольно-надзорных органов о результатах контрольно-надзорных мероприятий, проводимых в отношении МБДОУ; заслушивает заведующего МБДОУ о реализации комплекса мер по исполнению требований предписаний, выданных по результатам контрольно-надзорных мероприятий</w:t>
      </w:r>
    </w:p>
    <w:p w:rsidR="00A10478" w:rsidRDefault="00A10478" w:rsidP="00A10478">
      <w:pPr>
        <w:pStyle w:val="a5"/>
        <w:numPr>
          <w:ilvl w:val="0"/>
          <w:numId w:val="2"/>
        </w:numPr>
        <w:shd w:val="clear" w:color="auto" w:fill="auto"/>
        <w:tabs>
          <w:tab w:val="left" w:pos="573"/>
        </w:tabs>
        <w:spacing w:line="322" w:lineRule="exact"/>
        <w:ind w:left="40"/>
      </w:pPr>
      <w:r>
        <w:t>Избирает представителей работников МБДОУ в комиссию по трудовым спорам.</w:t>
      </w:r>
    </w:p>
    <w:p w:rsidR="00A10478" w:rsidRDefault="00A10478" w:rsidP="00A10478">
      <w:pPr>
        <w:pStyle w:val="a5"/>
        <w:numPr>
          <w:ilvl w:val="0"/>
          <w:numId w:val="2"/>
        </w:numPr>
        <w:shd w:val="clear" w:color="auto" w:fill="auto"/>
        <w:tabs>
          <w:tab w:val="left" w:pos="578"/>
        </w:tabs>
        <w:spacing w:line="322" w:lineRule="exact"/>
        <w:ind w:left="40" w:right="340"/>
      </w:pPr>
      <w:r>
        <w:t>Утверждает требования, выдвинутые работниками МБДОУ или представительным органом работников МБДОУ при коллективных трудовых спорах.</w:t>
      </w:r>
    </w:p>
    <w:p w:rsidR="00A10478" w:rsidRDefault="00A10478" w:rsidP="00A10478">
      <w:pPr>
        <w:pStyle w:val="a5"/>
        <w:numPr>
          <w:ilvl w:val="0"/>
          <w:numId w:val="2"/>
        </w:numPr>
        <w:shd w:val="clear" w:color="auto" w:fill="auto"/>
        <w:tabs>
          <w:tab w:val="left" w:pos="553"/>
        </w:tabs>
        <w:spacing w:line="322" w:lineRule="exact"/>
        <w:ind w:left="20" w:right="240"/>
      </w:pPr>
      <w:r>
        <w:t>Принимает решение об объявлении забастовки (в соответствии со статьей 41 Трудового кодекса Российской Федерации).</w:t>
      </w:r>
    </w:p>
    <w:p w:rsidR="00A10478" w:rsidRDefault="00A10478" w:rsidP="00A10478">
      <w:pPr>
        <w:pStyle w:val="a5"/>
        <w:numPr>
          <w:ilvl w:val="0"/>
          <w:numId w:val="2"/>
        </w:numPr>
        <w:shd w:val="clear" w:color="auto" w:fill="auto"/>
        <w:tabs>
          <w:tab w:val="left" w:pos="558"/>
        </w:tabs>
        <w:spacing w:line="322" w:lineRule="exact"/>
        <w:ind w:left="20" w:right="460"/>
        <w:jc w:val="both"/>
      </w:pPr>
      <w:r>
        <w:t>Принимает меры мер по защите чести, достоинства и профессиональной репутации работников МБДОУ, по предупреждению противоправного вмешательства в их трудовую деятельность</w:t>
      </w:r>
    </w:p>
    <w:p w:rsidR="00A10478" w:rsidRDefault="00A10478" w:rsidP="00A10478">
      <w:pPr>
        <w:pStyle w:val="a5"/>
        <w:numPr>
          <w:ilvl w:val="0"/>
          <w:numId w:val="2"/>
        </w:numPr>
        <w:shd w:val="clear" w:color="auto" w:fill="auto"/>
        <w:tabs>
          <w:tab w:val="left" w:pos="572"/>
        </w:tabs>
        <w:spacing w:after="244" w:line="322" w:lineRule="exact"/>
        <w:ind w:left="20" w:right="240"/>
      </w:pPr>
      <w:r>
        <w:lastRenderedPageBreak/>
        <w:t>Обсуждает вопросы состояния трудовой дисциплины в МБДОУ и мероприятия по ее укреплению, рассматривает факты нарушения трудовой дисциплины работниками МБДОУ.</w:t>
      </w:r>
    </w:p>
    <w:p w:rsidR="00A10478" w:rsidRDefault="00A10478" w:rsidP="00A10478">
      <w:pPr>
        <w:pStyle w:val="Heading20"/>
        <w:keepNext/>
        <w:keepLines/>
        <w:shd w:val="clear" w:color="auto" w:fill="auto"/>
        <w:spacing w:after="0" w:line="317" w:lineRule="exact"/>
        <w:ind w:left="1800"/>
      </w:pPr>
      <w:bookmarkStart w:id="0" w:name="bookmark4"/>
      <w:r>
        <w:t>4. Организация деятельности Общего собрания</w:t>
      </w:r>
      <w:bookmarkEnd w:id="0"/>
    </w:p>
    <w:p w:rsidR="00A10478" w:rsidRDefault="00A10478" w:rsidP="00A10478">
      <w:pPr>
        <w:pStyle w:val="a5"/>
        <w:numPr>
          <w:ilvl w:val="0"/>
          <w:numId w:val="3"/>
        </w:numPr>
        <w:shd w:val="clear" w:color="auto" w:fill="auto"/>
        <w:tabs>
          <w:tab w:val="left" w:pos="447"/>
        </w:tabs>
        <w:spacing w:line="317" w:lineRule="exact"/>
        <w:ind w:left="20"/>
      </w:pPr>
      <w:r>
        <w:t>Общее собрание проводится по мере необходимости, но не реже 2 раз в год.</w:t>
      </w:r>
    </w:p>
    <w:p w:rsidR="00A10478" w:rsidRDefault="00A10478" w:rsidP="00A10478">
      <w:pPr>
        <w:pStyle w:val="a5"/>
        <w:numPr>
          <w:ilvl w:val="0"/>
          <w:numId w:val="3"/>
        </w:numPr>
        <w:shd w:val="clear" w:color="auto" w:fill="auto"/>
        <w:tabs>
          <w:tab w:val="left" w:pos="438"/>
        </w:tabs>
        <w:spacing w:line="317" w:lineRule="exact"/>
        <w:ind w:left="20"/>
      </w:pPr>
      <w:r>
        <w:t>Председатель Общего собрания:</w:t>
      </w:r>
    </w:p>
    <w:p w:rsidR="00A10478" w:rsidRDefault="00A10478" w:rsidP="00A10478">
      <w:pPr>
        <w:pStyle w:val="a5"/>
        <w:numPr>
          <w:ilvl w:val="0"/>
          <w:numId w:val="1"/>
        </w:numPr>
        <w:shd w:val="clear" w:color="auto" w:fill="auto"/>
        <w:tabs>
          <w:tab w:val="left" w:pos="159"/>
        </w:tabs>
        <w:spacing w:line="317" w:lineRule="exact"/>
        <w:ind w:left="20"/>
      </w:pPr>
      <w:r>
        <w:t>организует деятельность Общего собрания;</w:t>
      </w:r>
    </w:p>
    <w:p w:rsidR="00A10478" w:rsidRDefault="00A10478" w:rsidP="00A10478">
      <w:pPr>
        <w:pStyle w:val="a5"/>
        <w:numPr>
          <w:ilvl w:val="0"/>
          <w:numId w:val="1"/>
        </w:numPr>
        <w:shd w:val="clear" w:color="auto" w:fill="auto"/>
        <w:tabs>
          <w:tab w:val="left" w:pos="169"/>
        </w:tabs>
        <w:spacing w:line="317" w:lineRule="exact"/>
        <w:ind w:left="20" w:right="240"/>
      </w:pPr>
      <w:r>
        <w:t>информирует членов Общего собрания о предстоящем заседании и не менее чем за 10 рабочих дней до его проведения;</w:t>
      </w:r>
    </w:p>
    <w:p w:rsidR="00A10478" w:rsidRDefault="00A10478" w:rsidP="00A10478">
      <w:pPr>
        <w:pStyle w:val="a5"/>
        <w:numPr>
          <w:ilvl w:val="0"/>
          <w:numId w:val="1"/>
        </w:numPr>
        <w:shd w:val="clear" w:color="auto" w:fill="auto"/>
        <w:tabs>
          <w:tab w:val="left" w:pos="159"/>
        </w:tabs>
        <w:spacing w:line="317" w:lineRule="exact"/>
        <w:ind w:left="20"/>
      </w:pPr>
      <w:r>
        <w:t>организует подготовку и проведение заседания;</w:t>
      </w:r>
    </w:p>
    <w:p w:rsidR="00A10478" w:rsidRDefault="00A10478" w:rsidP="00A10478">
      <w:pPr>
        <w:pStyle w:val="a5"/>
        <w:numPr>
          <w:ilvl w:val="0"/>
          <w:numId w:val="1"/>
        </w:numPr>
        <w:shd w:val="clear" w:color="auto" w:fill="auto"/>
        <w:tabs>
          <w:tab w:val="left" w:pos="159"/>
        </w:tabs>
        <w:spacing w:line="317" w:lineRule="exact"/>
        <w:ind w:left="20"/>
      </w:pPr>
      <w:r>
        <w:t>определяет повестку дня;</w:t>
      </w:r>
    </w:p>
    <w:p w:rsidR="00A10478" w:rsidRDefault="00A10478" w:rsidP="00A10478">
      <w:pPr>
        <w:pStyle w:val="a5"/>
        <w:numPr>
          <w:ilvl w:val="0"/>
          <w:numId w:val="1"/>
        </w:numPr>
        <w:shd w:val="clear" w:color="auto" w:fill="auto"/>
        <w:tabs>
          <w:tab w:val="left" w:pos="164"/>
        </w:tabs>
        <w:spacing w:line="317" w:lineRule="exact"/>
        <w:ind w:left="20"/>
      </w:pPr>
      <w:r>
        <w:t>контролирует выполнение решений.</w:t>
      </w:r>
    </w:p>
    <w:p w:rsidR="00A10478" w:rsidRDefault="00A10478" w:rsidP="00A10478">
      <w:pPr>
        <w:pStyle w:val="a5"/>
        <w:numPr>
          <w:ilvl w:val="0"/>
          <w:numId w:val="3"/>
        </w:numPr>
        <w:shd w:val="clear" w:color="auto" w:fill="auto"/>
        <w:tabs>
          <w:tab w:val="left" w:pos="442"/>
        </w:tabs>
        <w:spacing w:line="331" w:lineRule="exact"/>
        <w:ind w:left="20" w:right="240"/>
      </w:pPr>
      <w:r>
        <w:t>Деятельность Общего собрания МБДОУ осуществляется по принятому на учебный год плану.</w:t>
      </w:r>
    </w:p>
    <w:p w:rsidR="00A10478" w:rsidRDefault="00A10478" w:rsidP="00A10478">
      <w:pPr>
        <w:pStyle w:val="a5"/>
        <w:numPr>
          <w:ilvl w:val="0"/>
          <w:numId w:val="3"/>
        </w:numPr>
        <w:shd w:val="clear" w:color="auto" w:fill="auto"/>
        <w:tabs>
          <w:tab w:val="left" w:pos="438"/>
        </w:tabs>
        <w:spacing w:line="326" w:lineRule="exact"/>
        <w:ind w:left="20"/>
      </w:pPr>
      <w:proofErr w:type="gramStart"/>
      <w:r>
        <w:t>Решение о про ведении внеочередного Общего собрания вправе принять:</w:t>
      </w:r>
      <w:proofErr w:type="gramEnd"/>
    </w:p>
    <w:p w:rsidR="00A10478" w:rsidRDefault="00A10478" w:rsidP="00A10478">
      <w:pPr>
        <w:pStyle w:val="a5"/>
        <w:numPr>
          <w:ilvl w:val="0"/>
          <w:numId w:val="1"/>
        </w:numPr>
        <w:shd w:val="clear" w:color="auto" w:fill="auto"/>
        <w:tabs>
          <w:tab w:val="left" w:pos="510"/>
        </w:tabs>
        <w:spacing w:line="326" w:lineRule="exact"/>
        <w:ind w:left="380"/>
      </w:pPr>
      <w:r>
        <w:t>заведующий МБДОУ;</w:t>
      </w:r>
    </w:p>
    <w:p w:rsidR="00A10478" w:rsidRDefault="00A10478" w:rsidP="00A10478">
      <w:pPr>
        <w:pStyle w:val="a5"/>
        <w:numPr>
          <w:ilvl w:val="0"/>
          <w:numId w:val="1"/>
        </w:numPr>
        <w:shd w:val="clear" w:color="auto" w:fill="auto"/>
        <w:tabs>
          <w:tab w:val="left" w:pos="519"/>
        </w:tabs>
        <w:spacing w:line="326" w:lineRule="exact"/>
        <w:ind w:left="380"/>
      </w:pPr>
      <w:r>
        <w:t>профсоюзный комитет МБДОУ;</w:t>
      </w:r>
    </w:p>
    <w:p w:rsidR="00A10478" w:rsidRDefault="00A10478" w:rsidP="00A10478">
      <w:pPr>
        <w:pStyle w:val="a5"/>
        <w:numPr>
          <w:ilvl w:val="0"/>
          <w:numId w:val="1"/>
        </w:numPr>
        <w:shd w:val="clear" w:color="auto" w:fill="auto"/>
        <w:tabs>
          <w:tab w:val="left" w:pos="519"/>
        </w:tabs>
        <w:spacing w:line="326" w:lineRule="exact"/>
        <w:ind w:left="380" w:right="460"/>
      </w:pPr>
      <w:r>
        <w:t>инициативная группа, состоящая не менее чем из одной трети от численного состава работников МБДОУ;</w:t>
      </w:r>
    </w:p>
    <w:p w:rsidR="00A10478" w:rsidRDefault="00A10478" w:rsidP="00A10478">
      <w:pPr>
        <w:pStyle w:val="a5"/>
        <w:numPr>
          <w:ilvl w:val="0"/>
          <w:numId w:val="3"/>
        </w:numPr>
        <w:shd w:val="clear" w:color="auto" w:fill="auto"/>
        <w:tabs>
          <w:tab w:val="left" w:pos="438"/>
        </w:tabs>
        <w:spacing w:line="326" w:lineRule="exact"/>
        <w:ind w:left="20" w:right="240"/>
      </w:pPr>
      <w:r>
        <w:t>По требованию профсоюзного комитета и (или) указанных лиц председатель Общего собрания обязан в срок не более 15 дней созвать Общее собрание, создав для его про ведения необходимые условия.</w:t>
      </w:r>
    </w:p>
    <w:p w:rsidR="00A10478" w:rsidRDefault="00A10478" w:rsidP="00A10478">
      <w:pPr>
        <w:pStyle w:val="a5"/>
        <w:numPr>
          <w:ilvl w:val="0"/>
          <w:numId w:val="3"/>
        </w:numPr>
        <w:shd w:val="clear" w:color="auto" w:fill="auto"/>
        <w:tabs>
          <w:tab w:val="left" w:pos="438"/>
        </w:tabs>
        <w:spacing w:line="326" w:lineRule="exact"/>
        <w:ind w:left="20" w:right="240"/>
      </w:pPr>
      <w:r>
        <w:t>Повестку дня Общего собрания формируют органы или лица, принявшие решение о его созыве. При этом другие органы или лица вправе вносить в повестку дня для рассмотрения Общим собранием другие вопросы.</w:t>
      </w:r>
    </w:p>
    <w:p w:rsidR="00A10478" w:rsidRDefault="00A10478" w:rsidP="00A10478">
      <w:pPr>
        <w:pStyle w:val="a5"/>
        <w:numPr>
          <w:ilvl w:val="0"/>
          <w:numId w:val="3"/>
        </w:numPr>
        <w:shd w:val="clear" w:color="auto" w:fill="auto"/>
        <w:tabs>
          <w:tab w:val="left" w:pos="447"/>
        </w:tabs>
        <w:spacing w:line="326" w:lineRule="exact"/>
        <w:ind w:left="20" w:right="240"/>
      </w:pPr>
      <w:r>
        <w:t>Органы (лица), созывающие Общее собрание, совместно с председателем Общего собрания определяют:</w:t>
      </w:r>
    </w:p>
    <w:p w:rsidR="00A10478" w:rsidRDefault="00A10478" w:rsidP="00A10478">
      <w:pPr>
        <w:pStyle w:val="a5"/>
        <w:numPr>
          <w:ilvl w:val="0"/>
          <w:numId w:val="1"/>
        </w:numPr>
        <w:shd w:val="clear" w:color="auto" w:fill="auto"/>
        <w:tabs>
          <w:tab w:val="left" w:pos="514"/>
        </w:tabs>
        <w:spacing w:line="326" w:lineRule="exact"/>
        <w:ind w:left="380"/>
      </w:pPr>
      <w:r>
        <w:t>дату, место и время проведения Общего собрания;</w:t>
      </w:r>
    </w:p>
    <w:p w:rsidR="00A10478" w:rsidRDefault="00A10478" w:rsidP="00A10478">
      <w:pPr>
        <w:pStyle w:val="a5"/>
        <w:numPr>
          <w:ilvl w:val="0"/>
          <w:numId w:val="1"/>
        </w:numPr>
        <w:shd w:val="clear" w:color="auto" w:fill="auto"/>
        <w:tabs>
          <w:tab w:val="left" w:pos="519"/>
        </w:tabs>
        <w:spacing w:line="326" w:lineRule="exact"/>
        <w:ind w:left="380"/>
      </w:pPr>
      <w:r>
        <w:t>порядок сообщения работникам о проведении Общего собрания;</w:t>
      </w:r>
    </w:p>
    <w:p w:rsidR="00A10478" w:rsidRDefault="00A10478" w:rsidP="00A10478">
      <w:pPr>
        <w:pStyle w:val="a5"/>
        <w:numPr>
          <w:ilvl w:val="0"/>
          <w:numId w:val="1"/>
        </w:numPr>
        <w:shd w:val="clear" w:color="auto" w:fill="auto"/>
        <w:tabs>
          <w:tab w:val="left" w:pos="519"/>
        </w:tabs>
        <w:spacing w:line="326" w:lineRule="exact"/>
        <w:ind w:left="380" w:right="460"/>
      </w:pPr>
      <w:proofErr w:type="gramStart"/>
      <w:r>
        <w:t>перечень информации (материалов), представляемой работникам при подготовке к про ведению Общего собрания.</w:t>
      </w:r>
      <w:proofErr w:type="gramEnd"/>
    </w:p>
    <w:p w:rsidR="00A10478" w:rsidRDefault="00A10478" w:rsidP="00A10478">
      <w:pPr>
        <w:pStyle w:val="a5"/>
        <w:shd w:val="clear" w:color="auto" w:fill="auto"/>
        <w:spacing w:line="331" w:lineRule="exact"/>
        <w:ind w:left="20"/>
      </w:pPr>
      <w:r>
        <w:t>В сообщении (объявлении) о проведении Общего собрания указываются:</w:t>
      </w:r>
    </w:p>
    <w:p w:rsidR="00A10478" w:rsidRDefault="00A10478" w:rsidP="00A10478">
      <w:pPr>
        <w:pStyle w:val="a5"/>
        <w:numPr>
          <w:ilvl w:val="0"/>
          <w:numId w:val="1"/>
        </w:numPr>
        <w:shd w:val="clear" w:color="auto" w:fill="auto"/>
        <w:tabs>
          <w:tab w:val="left" w:pos="514"/>
        </w:tabs>
        <w:spacing w:line="331" w:lineRule="exact"/>
        <w:ind w:left="380"/>
      </w:pPr>
      <w:r>
        <w:t>дата, место и время проведения Общего собрания;</w:t>
      </w:r>
    </w:p>
    <w:p w:rsidR="00A10478" w:rsidRDefault="00A10478" w:rsidP="00A10478">
      <w:pPr>
        <w:pStyle w:val="a5"/>
        <w:numPr>
          <w:ilvl w:val="0"/>
          <w:numId w:val="1"/>
        </w:numPr>
        <w:shd w:val="clear" w:color="auto" w:fill="auto"/>
        <w:tabs>
          <w:tab w:val="left" w:pos="519"/>
        </w:tabs>
        <w:spacing w:line="331" w:lineRule="exact"/>
        <w:ind w:left="380"/>
      </w:pPr>
      <w:r>
        <w:t>вопросы, включенные в повестку дня Общего собрания;</w:t>
      </w:r>
    </w:p>
    <w:p w:rsidR="00A10478" w:rsidRDefault="00A10478" w:rsidP="00A10478">
      <w:pPr>
        <w:pStyle w:val="a5"/>
        <w:numPr>
          <w:ilvl w:val="0"/>
          <w:numId w:val="1"/>
        </w:numPr>
        <w:shd w:val="clear" w:color="auto" w:fill="auto"/>
        <w:tabs>
          <w:tab w:val="left" w:pos="519"/>
        </w:tabs>
        <w:spacing w:after="244" w:line="331" w:lineRule="exact"/>
        <w:ind w:left="380"/>
      </w:pPr>
      <w:r>
        <w:t>порядок ознакомления работников с информацией (материалами) к повестке дня.</w:t>
      </w:r>
    </w:p>
    <w:p w:rsidR="00A10478" w:rsidRDefault="00A10478" w:rsidP="00A10478">
      <w:pPr>
        <w:pStyle w:val="Heading20"/>
        <w:keepNext/>
        <w:keepLines/>
        <w:shd w:val="clear" w:color="auto" w:fill="auto"/>
        <w:spacing w:after="0" w:line="326" w:lineRule="exact"/>
        <w:ind w:left="2180"/>
      </w:pPr>
      <w:bookmarkStart w:id="1" w:name="bookmark5"/>
      <w:r>
        <w:t>5. Организация проведения Общего собрания</w:t>
      </w:r>
      <w:bookmarkEnd w:id="1"/>
    </w:p>
    <w:p w:rsidR="00A10478" w:rsidRDefault="00A10478" w:rsidP="00A10478">
      <w:pPr>
        <w:pStyle w:val="a5"/>
        <w:shd w:val="clear" w:color="auto" w:fill="auto"/>
        <w:spacing w:line="326" w:lineRule="exact"/>
        <w:ind w:left="20" w:right="240"/>
      </w:pPr>
      <w:r>
        <w:t>5.1. Регистрация участников Общего собрания проводится с целью достоверного учета участников Общего собрания, подсчета их общего числа, установления наличия кворума для его проведения; исключения возможности участия в Общем собрании посторонних лиц.</w:t>
      </w:r>
    </w:p>
    <w:p w:rsidR="00A10478" w:rsidRDefault="00A10478" w:rsidP="00A10478">
      <w:pPr>
        <w:pStyle w:val="a5"/>
        <w:numPr>
          <w:ilvl w:val="0"/>
          <w:numId w:val="4"/>
        </w:numPr>
        <w:shd w:val="clear" w:color="auto" w:fill="auto"/>
        <w:tabs>
          <w:tab w:val="left" w:pos="433"/>
        </w:tabs>
        <w:spacing w:line="331" w:lineRule="exact"/>
        <w:ind w:left="20" w:right="220"/>
      </w:pPr>
      <w:r>
        <w:t>Регистрацию участников Общего собрания проводит секретарь, который докладывает Общему собранию о численном составе, зарегистрированных участников, наличии или отсутствии кворума.</w:t>
      </w:r>
    </w:p>
    <w:p w:rsidR="00A10478" w:rsidRDefault="00A10478" w:rsidP="00A10478">
      <w:pPr>
        <w:pStyle w:val="a5"/>
        <w:numPr>
          <w:ilvl w:val="0"/>
          <w:numId w:val="4"/>
        </w:numPr>
        <w:shd w:val="clear" w:color="auto" w:fill="auto"/>
        <w:tabs>
          <w:tab w:val="left" w:pos="447"/>
        </w:tabs>
        <w:spacing w:line="307" w:lineRule="exact"/>
        <w:ind w:left="20" w:right="220"/>
      </w:pPr>
      <w:r>
        <w:lastRenderedPageBreak/>
        <w:t>Общее собрание считается правомочным, если в его работе принимают участие не менее 2/3 от списочного количества работников МБДОУ.</w:t>
      </w:r>
    </w:p>
    <w:p w:rsidR="00A10478" w:rsidRDefault="00A10478" w:rsidP="00A10478">
      <w:pPr>
        <w:pStyle w:val="a5"/>
        <w:numPr>
          <w:ilvl w:val="0"/>
          <w:numId w:val="4"/>
        </w:numPr>
        <w:shd w:val="clear" w:color="auto" w:fill="auto"/>
        <w:tabs>
          <w:tab w:val="left" w:pos="433"/>
        </w:tabs>
        <w:spacing w:line="317" w:lineRule="exact"/>
        <w:ind w:left="20" w:right="220"/>
      </w:pPr>
      <w:r>
        <w:t>В назначенное время председатель Общего собрание, объявляет его начало и предоставляет слово секретарю, проводившему регистрацию участников.</w:t>
      </w:r>
    </w:p>
    <w:p w:rsidR="00A10478" w:rsidRDefault="00A10478" w:rsidP="00A10478">
      <w:pPr>
        <w:pStyle w:val="a5"/>
        <w:numPr>
          <w:ilvl w:val="0"/>
          <w:numId w:val="4"/>
        </w:numPr>
        <w:shd w:val="clear" w:color="auto" w:fill="auto"/>
        <w:tabs>
          <w:tab w:val="left" w:pos="433"/>
        </w:tabs>
        <w:spacing w:line="317" w:lineRule="exact"/>
        <w:ind w:left="20" w:right="220"/>
      </w:pPr>
      <w:r>
        <w:t>Если на момент окончания регистрации кворум не собран, объявляется иная дата проведения Общего собрания. Такое Общее собрание проводится по повестке дня несостоявшегося собрания, ее изменение не допускается.</w:t>
      </w:r>
    </w:p>
    <w:p w:rsidR="00A10478" w:rsidRDefault="00A10478" w:rsidP="00A10478">
      <w:pPr>
        <w:pStyle w:val="a5"/>
        <w:numPr>
          <w:ilvl w:val="0"/>
          <w:numId w:val="4"/>
        </w:numPr>
        <w:shd w:val="clear" w:color="auto" w:fill="auto"/>
        <w:tabs>
          <w:tab w:val="left" w:pos="433"/>
        </w:tabs>
        <w:spacing w:line="317" w:lineRule="exact"/>
        <w:ind w:left="20" w:right="220"/>
      </w:pPr>
      <w:r>
        <w:t>По предложению председателя Общее собрание избирает счетную комиссию в составе не менее 3 человек. Председатель открывает и закрывает Общее собрание, предоставляет слово его участникам, обеспечивает соблюдение регламента, контролирует обстановку, выносит на голосование вопросы повестки дня, утверждения протоколов счетной комиссии, подписывает протокол Общего собрания.</w:t>
      </w:r>
    </w:p>
    <w:p w:rsidR="00A10478" w:rsidRDefault="00A10478" w:rsidP="00A10478">
      <w:pPr>
        <w:pStyle w:val="a5"/>
        <w:numPr>
          <w:ilvl w:val="0"/>
          <w:numId w:val="4"/>
        </w:numPr>
        <w:shd w:val="clear" w:color="auto" w:fill="auto"/>
        <w:tabs>
          <w:tab w:val="left" w:pos="438"/>
        </w:tabs>
        <w:spacing w:line="317" w:lineRule="exact"/>
        <w:ind w:left="20" w:right="220"/>
      </w:pPr>
      <w:r>
        <w:t>Принятие решений по вопросам повестки дня и утверждения документов Общего собрания осуществляется путем открытого голосования его участников простым большинством голосов. Передача права голосования одним участником Общего собрания другому запрещается.</w:t>
      </w:r>
    </w:p>
    <w:p w:rsidR="00A10478" w:rsidRDefault="00A10478" w:rsidP="00A10478">
      <w:pPr>
        <w:pStyle w:val="a5"/>
        <w:numPr>
          <w:ilvl w:val="0"/>
          <w:numId w:val="4"/>
        </w:numPr>
        <w:shd w:val="clear" w:color="auto" w:fill="auto"/>
        <w:tabs>
          <w:tab w:val="left" w:pos="433"/>
        </w:tabs>
        <w:spacing w:line="317" w:lineRule="exact"/>
        <w:ind w:left="20" w:right="220"/>
      </w:pPr>
      <w:r>
        <w:t>По требованию не менее одной трети участников Общего собрания по отдельным вопросам повестки дня проводится тайное голосование.</w:t>
      </w:r>
    </w:p>
    <w:p w:rsidR="00A10478" w:rsidRDefault="00A10478" w:rsidP="00A10478">
      <w:pPr>
        <w:pStyle w:val="a5"/>
        <w:numPr>
          <w:ilvl w:val="0"/>
          <w:numId w:val="4"/>
        </w:numPr>
        <w:shd w:val="clear" w:color="auto" w:fill="auto"/>
        <w:tabs>
          <w:tab w:val="left" w:pos="442"/>
        </w:tabs>
        <w:spacing w:line="317" w:lineRule="exact"/>
        <w:ind w:left="20" w:right="220"/>
      </w:pPr>
      <w:r>
        <w:t>Требование о проведении тайного голосования предъявляется в письменном виде организаторам Общего собрания не менее чем за 5 дней до начала работы.</w:t>
      </w:r>
    </w:p>
    <w:p w:rsidR="00A10478" w:rsidRDefault="00A10478" w:rsidP="00A10478">
      <w:pPr>
        <w:pStyle w:val="a5"/>
        <w:numPr>
          <w:ilvl w:val="0"/>
          <w:numId w:val="4"/>
        </w:numPr>
        <w:shd w:val="clear" w:color="auto" w:fill="auto"/>
        <w:tabs>
          <w:tab w:val="left" w:pos="548"/>
        </w:tabs>
        <w:spacing w:line="341" w:lineRule="exact"/>
        <w:ind w:left="20"/>
      </w:pPr>
      <w:r>
        <w:t>Бюллетень для тайного голосования содержит следующие данные:</w:t>
      </w:r>
    </w:p>
    <w:p w:rsidR="00A10478" w:rsidRDefault="00A10478" w:rsidP="00A10478">
      <w:pPr>
        <w:pStyle w:val="a5"/>
        <w:numPr>
          <w:ilvl w:val="0"/>
          <w:numId w:val="1"/>
        </w:numPr>
        <w:shd w:val="clear" w:color="auto" w:fill="auto"/>
        <w:tabs>
          <w:tab w:val="left" w:pos="699"/>
        </w:tabs>
        <w:spacing w:line="341" w:lineRule="exact"/>
        <w:ind w:left="20" w:firstLine="540"/>
      </w:pPr>
      <w:r>
        <w:t>полное наименование МБДОУ;</w:t>
      </w:r>
    </w:p>
    <w:p w:rsidR="00A10478" w:rsidRDefault="00A10478" w:rsidP="00A10478">
      <w:pPr>
        <w:pStyle w:val="a5"/>
        <w:numPr>
          <w:ilvl w:val="0"/>
          <w:numId w:val="1"/>
        </w:numPr>
        <w:shd w:val="clear" w:color="auto" w:fill="auto"/>
        <w:tabs>
          <w:tab w:val="left" w:pos="699"/>
        </w:tabs>
        <w:spacing w:line="341" w:lineRule="exact"/>
        <w:ind w:left="20" w:firstLine="540"/>
      </w:pPr>
      <w:r>
        <w:t>место и дату про ведения Общего собрания;</w:t>
      </w:r>
    </w:p>
    <w:p w:rsidR="00A10478" w:rsidRDefault="00A10478" w:rsidP="00A10478">
      <w:pPr>
        <w:pStyle w:val="a5"/>
        <w:numPr>
          <w:ilvl w:val="0"/>
          <w:numId w:val="1"/>
        </w:numPr>
        <w:shd w:val="clear" w:color="auto" w:fill="auto"/>
        <w:tabs>
          <w:tab w:val="left" w:pos="716"/>
        </w:tabs>
        <w:spacing w:line="341" w:lineRule="exact"/>
        <w:ind w:left="20" w:right="520" w:firstLine="540"/>
      </w:pPr>
      <w:r>
        <w:t>формулировку каждого вопроса, поставленного на голосование, выраженное формулировками «за», «против» и «воздержался». При подсчете голосов по итогам голосования, осуществляемом при помощи бюллетеней, учитываются и засчитываются голоса по тем вопросам, по которым голосующим отмечен только один из возможных вариантов голосования. Если бюллетень заполнен с нарушением этого требования, он признается недействительным, и голоса по содержащимся в нем вопросам не учитываются. Если же бюллетень для голосования содержит несколько вопросов, поставленных на голосование, несоблюдение указанного выше требования в отношении одного или нескольких вопросов не влечет за собой признания бюллетеня недействительным в целом.</w:t>
      </w:r>
    </w:p>
    <w:p w:rsidR="00A10478" w:rsidRDefault="00A10478" w:rsidP="00A10478">
      <w:pPr>
        <w:pStyle w:val="a5"/>
        <w:numPr>
          <w:ilvl w:val="0"/>
          <w:numId w:val="4"/>
        </w:numPr>
        <w:shd w:val="clear" w:color="auto" w:fill="auto"/>
        <w:tabs>
          <w:tab w:val="left" w:pos="558"/>
        </w:tabs>
        <w:spacing w:line="322" w:lineRule="exact"/>
        <w:ind w:left="20" w:right="880"/>
        <w:jc w:val="both"/>
      </w:pPr>
      <w:r>
        <w:t>По итогам голосования счетная комиссия составляет протокол, подписываемый ее членами. После утверждения протокола Общим собранием бюллетени для голосования опечатываются и приобщаются к материалам собрания, хранящимся в МБДОУ.</w:t>
      </w:r>
    </w:p>
    <w:p w:rsidR="00A10478" w:rsidRDefault="00A10478" w:rsidP="00A10478">
      <w:pPr>
        <w:pStyle w:val="a5"/>
        <w:shd w:val="clear" w:color="auto" w:fill="auto"/>
        <w:spacing w:line="322" w:lineRule="exact"/>
        <w:ind w:left="20"/>
      </w:pPr>
      <w:r>
        <w:t>5.12 Протокол об итогах голосования подлежит приобщению к протоколу собрания.</w:t>
      </w:r>
    </w:p>
    <w:p w:rsidR="00A10478" w:rsidRDefault="00A10478" w:rsidP="00A10478">
      <w:pPr>
        <w:pStyle w:val="a5"/>
        <w:numPr>
          <w:ilvl w:val="0"/>
          <w:numId w:val="5"/>
        </w:numPr>
        <w:shd w:val="clear" w:color="auto" w:fill="auto"/>
        <w:tabs>
          <w:tab w:val="left" w:pos="615"/>
        </w:tabs>
        <w:spacing w:line="322" w:lineRule="exact"/>
        <w:ind w:left="20" w:right="220"/>
      </w:pPr>
      <w:r>
        <w:t>Итоги голосования оглашаются на Общем собрании, в ходе которого проводилось голосование.</w:t>
      </w:r>
    </w:p>
    <w:p w:rsidR="00A10478" w:rsidRDefault="00A10478" w:rsidP="00A10478">
      <w:pPr>
        <w:pStyle w:val="a5"/>
        <w:numPr>
          <w:ilvl w:val="0"/>
          <w:numId w:val="5"/>
        </w:numPr>
        <w:shd w:val="clear" w:color="auto" w:fill="auto"/>
        <w:tabs>
          <w:tab w:val="left" w:pos="553"/>
        </w:tabs>
        <w:spacing w:line="322" w:lineRule="exact"/>
        <w:ind w:left="20" w:right="220"/>
      </w:pPr>
      <w:r>
        <w:t>Решения Общего собрания доводятся до сведения трудового коллектива МБДОУ не позднее, чем в течение 5 дней после прошедшего заседания.</w:t>
      </w:r>
    </w:p>
    <w:p w:rsidR="00A10478" w:rsidRDefault="00A10478" w:rsidP="00A10478">
      <w:pPr>
        <w:pStyle w:val="Heading20"/>
        <w:keepNext/>
        <w:keepLines/>
        <w:numPr>
          <w:ilvl w:val="1"/>
          <w:numId w:val="5"/>
        </w:numPr>
        <w:shd w:val="clear" w:color="auto" w:fill="auto"/>
        <w:tabs>
          <w:tab w:val="left" w:pos="1600"/>
        </w:tabs>
        <w:spacing w:after="0" w:line="322" w:lineRule="exact"/>
        <w:ind w:left="1360"/>
      </w:pPr>
      <w:bookmarkStart w:id="2" w:name="bookmark6"/>
      <w:r>
        <w:t>Ответственность Общего собрания</w:t>
      </w:r>
      <w:bookmarkEnd w:id="2"/>
    </w:p>
    <w:p w:rsidR="00A10478" w:rsidRDefault="00A10478" w:rsidP="00A10478">
      <w:pPr>
        <w:pStyle w:val="a5"/>
        <w:shd w:val="clear" w:color="auto" w:fill="auto"/>
        <w:spacing w:line="322" w:lineRule="exact"/>
        <w:ind w:left="20"/>
      </w:pPr>
      <w:r>
        <w:t>6.1. Общее собрание несет ответственность:</w:t>
      </w:r>
    </w:p>
    <w:p w:rsidR="00A10478" w:rsidRDefault="00A10478" w:rsidP="00A10478">
      <w:pPr>
        <w:pStyle w:val="a5"/>
        <w:numPr>
          <w:ilvl w:val="0"/>
          <w:numId w:val="1"/>
        </w:numPr>
        <w:shd w:val="clear" w:color="auto" w:fill="auto"/>
        <w:tabs>
          <w:tab w:val="left" w:pos="510"/>
        </w:tabs>
        <w:spacing w:line="322" w:lineRule="exact"/>
        <w:ind w:left="380" w:right="780"/>
      </w:pPr>
      <w:r>
        <w:lastRenderedPageBreak/>
        <w:t>за соблюдение в процессе осуществления деятельности законодательства Российской Федерации;</w:t>
      </w:r>
    </w:p>
    <w:p w:rsidR="00A10478" w:rsidRDefault="00A10478" w:rsidP="00A10478">
      <w:pPr>
        <w:pStyle w:val="a5"/>
        <w:numPr>
          <w:ilvl w:val="0"/>
          <w:numId w:val="1"/>
        </w:numPr>
        <w:shd w:val="clear" w:color="auto" w:fill="auto"/>
        <w:tabs>
          <w:tab w:val="left" w:pos="510"/>
        </w:tabs>
        <w:spacing w:line="322" w:lineRule="exact"/>
        <w:ind w:left="380" w:right="780"/>
      </w:pPr>
      <w:r>
        <w:t>за соответствие принятых решений действующему законодательству и локальным нормативным актам МБДОУ;</w:t>
      </w:r>
    </w:p>
    <w:p w:rsidR="00A10478" w:rsidRDefault="00A10478" w:rsidP="00A10478">
      <w:pPr>
        <w:pStyle w:val="a5"/>
        <w:numPr>
          <w:ilvl w:val="0"/>
          <w:numId w:val="1"/>
        </w:numPr>
        <w:shd w:val="clear" w:color="auto" w:fill="auto"/>
        <w:tabs>
          <w:tab w:val="left" w:pos="510"/>
        </w:tabs>
        <w:spacing w:line="322" w:lineRule="exact"/>
        <w:ind w:left="380" w:right="780"/>
      </w:pPr>
      <w:r>
        <w:t>за качественное и своевременное выполнение планов и решений, в том числе направленных на совершенствование деятельности МБДОУ;</w:t>
      </w:r>
    </w:p>
    <w:p w:rsidR="00A10478" w:rsidRDefault="00A10478" w:rsidP="00A10478">
      <w:pPr>
        <w:pStyle w:val="a5"/>
        <w:numPr>
          <w:ilvl w:val="0"/>
          <w:numId w:val="1"/>
        </w:numPr>
        <w:shd w:val="clear" w:color="auto" w:fill="auto"/>
        <w:tabs>
          <w:tab w:val="left" w:pos="510"/>
        </w:tabs>
        <w:spacing w:after="113" w:line="322" w:lineRule="exact"/>
        <w:ind w:left="380"/>
      </w:pPr>
      <w:r>
        <w:t>за компетентность принимаемых решений.</w:t>
      </w:r>
    </w:p>
    <w:p w:rsidR="00A10478" w:rsidRDefault="00A10478" w:rsidP="00A10478">
      <w:pPr>
        <w:pStyle w:val="Heading20"/>
        <w:keepNext/>
        <w:keepLines/>
        <w:numPr>
          <w:ilvl w:val="1"/>
          <w:numId w:val="1"/>
        </w:numPr>
        <w:shd w:val="clear" w:color="auto" w:fill="auto"/>
        <w:tabs>
          <w:tab w:val="left" w:pos="1600"/>
        </w:tabs>
        <w:spacing w:after="0" w:line="331" w:lineRule="exact"/>
        <w:ind w:left="1360"/>
      </w:pPr>
      <w:bookmarkStart w:id="3" w:name="bookmark7"/>
      <w:r>
        <w:t>Делопроизводство Общего собрания</w:t>
      </w:r>
      <w:bookmarkEnd w:id="3"/>
    </w:p>
    <w:p w:rsidR="00A10478" w:rsidRDefault="00A10478" w:rsidP="00A10478">
      <w:pPr>
        <w:pStyle w:val="a5"/>
        <w:numPr>
          <w:ilvl w:val="2"/>
          <w:numId w:val="1"/>
        </w:numPr>
        <w:shd w:val="clear" w:color="auto" w:fill="auto"/>
        <w:tabs>
          <w:tab w:val="left" w:pos="438"/>
        </w:tabs>
        <w:spacing w:line="331" w:lineRule="exact"/>
        <w:ind w:left="20"/>
      </w:pPr>
      <w:r>
        <w:t>Заседания Общего собрания оформляются протоколом.</w:t>
      </w:r>
    </w:p>
    <w:p w:rsidR="00A10478" w:rsidRDefault="00A10478" w:rsidP="00A10478">
      <w:pPr>
        <w:pStyle w:val="a5"/>
        <w:numPr>
          <w:ilvl w:val="2"/>
          <w:numId w:val="1"/>
        </w:numPr>
        <w:shd w:val="clear" w:color="auto" w:fill="auto"/>
        <w:tabs>
          <w:tab w:val="left" w:pos="442"/>
        </w:tabs>
        <w:spacing w:line="331" w:lineRule="exact"/>
        <w:ind w:left="20" w:right="780"/>
      </w:pPr>
      <w:r>
        <w:t>Протокол Общего собрания составляется не позднее 3 дней после его завершения. В протоколе указываются:</w:t>
      </w:r>
    </w:p>
    <w:p w:rsidR="00A10478" w:rsidRDefault="00A10478" w:rsidP="00A10478">
      <w:pPr>
        <w:pStyle w:val="a5"/>
        <w:numPr>
          <w:ilvl w:val="0"/>
          <w:numId w:val="6"/>
        </w:numPr>
        <w:shd w:val="clear" w:color="auto" w:fill="auto"/>
        <w:tabs>
          <w:tab w:val="left" w:pos="514"/>
        </w:tabs>
        <w:spacing w:line="331" w:lineRule="exact"/>
        <w:ind w:left="380"/>
      </w:pPr>
      <w:r>
        <w:t>дата про ведения собрания;</w:t>
      </w:r>
    </w:p>
    <w:p w:rsidR="00A10478" w:rsidRDefault="00A10478" w:rsidP="00A10478">
      <w:pPr>
        <w:pStyle w:val="a5"/>
        <w:numPr>
          <w:ilvl w:val="0"/>
          <w:numId w:val="6"/>
        </w:numPr>
        <w:shd w:val="clear" w:color="auto" w:fill="auto"/>
        <w:tabs>
          <w:tab w:val="left" w:pos="519"/>
        </w:tabs>
        <w:spacing w:line="331" w:lineRule="exact"/>
        <w:ind w:left="380"/>
      </w:pPr>
      <w:r>
        <w:t>количественное присутствие (отсутствие) членов трудового коллектива;</w:t>
      </w:r>
    </w:p>
    <w:p w:rsidR="00A10478" w:rsidRDefault="00A10478" w:rsidP="00A10478">
      <w:pPr>
        <w:pStyle w:val="a5"/>
        <w:numPr>
          <w:ilvl w:val="0"/>
          <w:numId w:val="6"/>
        </w:numPr>
        <w:shd w:val="clear" w:color="auto" w:fill="auto"/>
        <w:tabs>
          <w:tab w:val="left" w:pos="519"/>
        </w:tabs>
        <w:spacing w:line="331" w:lineRule="exact"/>
        <w:ind w:left="380"/>
      </w:pPr>
      <w:r>
        <w:t>приглашенные лица (ФИО, должность);</w:t>
      </w:r>
    </w:p>
    <w:p w:rsidR="00A10478" w:rsidRDefault="00A10478" w:rsidP="00A10478">
      <w:pPr>
        <w:pStyle w:val="a5"/>
        <w:numPr>
          <w:ilvl w:val="0"/>
          <w:numId w:val="6"/>
        </w:numPr>
        <w:shd w:val="clear" w:color="auto" w:fill="auto"/>
        <w:tabs>
          <w:tab w:val="left" w:pos="519"/>
        </w:tabs>
        <w:spacing w:line="331" w:lineRule="exact"/>
        <w:ind w:left="380"/>
      </w:pPr>
      <w:r>
        <w:t>вопросы повестки дня;</w:t>
      </w:r>
    </w:p>
    <w:p w:rsidR="00A10478" w:rsidRDefault="00A10478" w:rsidP="00A10478">
      <w:pPr>
        <w:pStyle w:val="a5"/>
        <w:numPr>
          <w:ilvl w:val="0"/>
          <w:numId w:val="6"/>
        </w:numPr>
        <w:shd w:val="clear" w:color="auto" w:fill="auto"/>
        <w:tabs>
          <w:tab w:val="left" w:pos="519"/>
        </w:tabs>
        <w:spacing w:line="331" w:lineRule="exact"/>
        <w:ind w:left="380"/>
      </w:pPr>
      <w:r>
        <w:t>выступающие лица;</w:t>
      </w:r>
    </w:p>
    <w:p w:rsidR="00A10478" w:rsidRDefault="00A10478" w:rsidP="00A10478">
      <w:pPr>
        <w:pStyle w:val="a5"/>
        <w:numPr>
          <w:ilvl w:val="0"/>
          <w:numId w:val="6"/>
        </w:numPr>
        <w:shd w:val="clear" w:color="auto" w:fill="auto"/>
        <w:tabs>
          <w:tab w:val="left" w:pos="510"/>
        </w:tabs>
        <w:spacing w:line="331" w:lineRule="exact"/>
        <w:ind w:left="380"/>
      </w:pPr>
      <w:r>
        <w:t>ход обсуждения вопросов;</w:t>
      </w:r>
    </w:p>
    <w:p w:rsidR="00A10478" w:rsidRDefault="00A10478" w:rsidP="00A10478">
      <w:pPr>
        <w:pStyle w:val="a5"/>
        <w:numPr>
          <w:ilvl w:val="0"/>
          <w:numId w:val="6"/>
        </w:numPr>
        <w:shd w:val="clear" w:color="auto" w:fill="auto"/>
        <w:tabs>
          <w:tab w:val="left" w:pos="519"/>
        </w:tabs>
        <w:spacing w:line="331" w:lineRule="exact"/>
        <w:ind w:left="380" w:right="780"/>
      </w:pPr>
      <w:r>
        <w:t>предложения, рекомендации и замечания членов трудового коллектива и приглашенных лиц;</w:t>
      </w:r>
    </w:p>
    <w:p w:rsidR="00A10478" w:rsidRDefault="00A10478" w:rsidP="00A10478">
      <w:pPr>
        <w:pStyle w:val="a5"/>
        <w:numPr>
          <w:ilvl w:val="0"/>
          <w:numId w:val="6"/>
        </w:numPr>
        <w:shd w:val="clear" w:color="auto" w:fill="auto"/>
        <w:tabs>
          <w:tab w:val="left" w:pos="519"/>
        </w:tabs>
        <w:spacing w:line="331" w:lineRule="exact"/>
        <w:ind w:left="380" w:right="580"/>
      </w:pPr>
      <w:proofErr w:type="gramStart"/>
      <w:r>
        <w:t>количество голосов, поданных «за», «против» и «воздержался» по каждому вопросу, поставленному на голосование;</w:t>
      </w:r>
      <w:proofErr w:type="gramEnd"/>
    </w:p>
    <w:p w:rsidR="00A10478" w:rsidRDefault="00A10478" w:rsidP="00A10478">
      <w:pPr>
        <w:pStyle w:val="a5"/>
        <w:numPr>
          <w:ilvl w:val="0"/>
          <w:numId w:val="6"/>
        </w:numPr>
        <w:shd w:val="clear" w:color="auto" w:fill="auto"/>
        <w:tabs>
          <w:tab w:val="left" w:pos="519"/>
        </w:tabs>
        <w:spacing w:line="322" w:lineRule="exact"/>
        <w:ind w:left="380"/>
      </w:pPr>
      <w:r>
        <w:t>решение.</w:t>
      </w:r>
    </w:p>
    <w:p w:rsidR="00A10478" w:rsidRDefault="00A10478" w:rsidP="00A10478">
      <w:pPr>
        <w:pStyle w:val="a5"/>
        <w:numPr>
          <w:ilvl w:val="2"/>
          <w:numId w:val="1"/>
        </w:numPr>
        <w:shd w:val="clear" w:color="auto" w:fill="auto"/>
        <w:tabs>
          <w:tab w:val="left" w:pos="433"/>
        </w:tabs>
        <w:spacing w:line="322" w:lineRule="exact"/>
        <w:ind w:left="20"/>
      </w:pPr>
      <w:r>
        <w:t>Протоколы подписываются председателем и секретарем Общего собрания.</w:t>
      </w:r>
    </w:p>
    <w:p w:rsidR="00A10478" w:rsidRDefault="00A10478" w:rsidP="00A10478">
      <w:pPr>
        <w:pStyle w:val="a5"/>
        <w:numPr>
          <w:ilvl w:val="2"/>
          <w:numId w:val="1"/>
        </w:numPr>
        <w:shd w:val="clear" w:color="auto" w:fill="auto"/>
        <w:tabs>
          <w:tab w:val="left" w:pos="433"/>
        </w:tabs>
        <w:spacing w:line="322" w:lineRule="exact"/>
        <w:ind w:left="20" w:right="260"/>
      </w:pPr>
      <w:r>
        <w:t>В случае обнаружения ошибок, неточностей, недостоверного изложения фактов в протоколе Общего собрания, участник Общего собрания вправе требовать от председателя его изменения. В свою очередь, председатель обязан принять меры по внесению в протокол соответствующих изменений и уточнений, а также сделать соответствующее сообщение следующему Общего собранию, внеся данный вопрос в его повестку дня.</w:t>
      </w:r>
    </w:p>
    <w:p w:rsidR="00A10478" w:rsidRDefault="00A10478" w:rsidP="00A10478">
      <w:pPr>
        <w:pStyle w:val="a5"/>
        <w:numPr>
          <w:ilvl w:val="2"/>
          <w:numId w:val="1"/>
        </w:numPr>
        <w:shd w:val="clear" w:color="auto" w:fill="auto"/>
        <w:tabs>
          <w:tab w:val="left" w:pos="433"/>
        </w:tabs>
        <w:spacing w:line="322" w:lineRule="exact"/>
        <w:ind w:left="20"/>
      </w:pPr>
      <w:r>
        <w:t>Нумерация протоколов ведется от начала учебного года.</w:t>
      </w:r>
    </w:p>
    <w:p w:rsidR="00A10478" w:rsidRDefault="00A10478" w:rsidP="00A10478">
      <w:pPr>
        <w:pStyle w:val="a5"/>
        <w:numPr>
          <w:ilvl w:val="2"/>
          <w:numId w:val="1"/>
        </w:numPr>
        <w:shd w:val="clear" w:color="auto" w:fill="auto"/>
        <w:tabs>
          <w:tab w:val="left" w:pos="442"/>
        </w:tabs>
        <w:spacing w:line="322" w:lineRule="exact"/>
        <w:ind w:left="20" w:right="260"/>
      </w:pPr>
      <w:r>
        <w:t>Книга протоколов Общего собрания нумеруется постранично, прошнуровывается, скрепляется подписью заведующего МБДОУ и печатью МБДОУ.</w:t>
      </w:r>
    </w:p>
    <w:p w:rsidR="00A10478" w:rsidRDefault="00A10478" w:rsidP="00A10478">
      <w:pPr>
        <w:pStyle w:val="a5"/>
        <w:numPr>
          <w:ilvl w:val="2"/>
          <w:numId w:val="1"/>
        </w:numPr>
        <w:shd w:val="clear" w:color="auto" w:fill="auto"/>
        <w:tabs>
          <w:tab w:val="left" w:pos="433"/>
        </w:tabs>
        <w:spacing w:line="322" w:lineRule="exact"/>
        <w:ind w:left="20" w:right="260"/>
      </w:pPr>
      <w:r>
        <w:t>Книга протоколов Общего собрания хранится в 'делах МБДОУ и передается по акту (при смене руководителя, передаче в архив).</w:t>
      </w:r>
    </w:p>
    <w:p w:rsidR="00A10478" w:rsidRDefault="00A10478">
      <w:bookmarkStart w:id="4" w:name="_GoBack"/>
      <w:bookmarkEnd w:id="4"/>
    </w:p>
    <w:sectPr w:rsidR="00A104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00000002"/>
    <w:lvl w:ilvl="0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start w:val="7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">
    <w:nsid w:val="00000005"/>
    <w:multiLevelType w:val="multilevel"/>
    <w:tmpl w:val="00000004"/>
    <w:lvl w:ilvl="0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2">
    <w:nsid w:val="00000007"/>
    <w:multiLevelType w:val="multilevel"/>
    <w:tmpl w:val="00000006"/>
    <w:lvl w:ilvl="0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3">
    <w:nsid w:val="00000009"/>
    <w:multiLevelType w:val="multilevel"/>
    <w:tmpl w:val="00000008"/>
    <w:lvl w:ilvl="0">
      <w:start w:val="2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2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2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2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2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2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2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2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2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4">
    <w:nsid w:val="0000000B"/>
    <w:multiLevelType w:val="multilevel"/>
    <w:tmpl w:val="0000000A"/>
    <w:lvl w:ilvl="0">
      <w:start w:val="13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6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6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6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6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6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6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6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6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5">
    <w:nsid w:val="0000000D"/>
    <w:multiLevelType w:val="multilevel"/>
    <w:tmpl w:val="0000000C"/>
    <w:lvl w:ilvl="0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8A7"/>
    <w:rsid w:val="002C0864"/>
    <w:rsid w:val="007471CC"/>
    <w:rsid w:val="007768B2"/>
    <w:rsid w:val="007D2CF1"/>
    <w:rsid w:val="008B3909"/>
    <w:rsid w:val="00A10478"/>
    <w:rsid w:val="00C02530"/>
    <w:rsid w:val="00E45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04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0478"/>
    <w:rPr>
      <w:rFonts w:ascii="Tahoma" w:hAnsi="Tahoma" w:cs="Tahoma"/>
      <w:sz w:val="16"/>
      <w:szCs w:val="16"/>
    </w:rPr>
  </w:style>
  <w:style w:type="character" w:customStyle="1" w:styleId="1">
    <w:name w:val="Основной текст Знак1"/>
    <w:basedOn w:val="a0"/>
    <w:link w:val="a5"/>
    <w:uiPriority w:val="99"/>
    <w:locked/>
    <w:rsid w:val="00A10478"/>
    <w:rPr>
      <w:rFonts w:ascii="Times New Roman" w:hAnsi="Times New Roman" w:cs="Times New Roman"/>
      <w:sz w:val="23"/>
      <w:szCs w:val="23"/>
      <w:shd w:val="clear" w:color="auto" w:fill="FFFFFF"/>
    </w:rPr>
  </w:style>
  <w:style w:type="paragraph" w:styleId="a5">
    <w:name w:val="Body Text"/>
    <w:basedOn w:val="a"/>
    <w:link w:val="1"/>
    <w:uiPriority w:val="99"/>
    <w:rsid w:val="00A10478"/>
    <w:pPr>
      <w:shd w:val="clear" w:color="auto" w:fill="FFFFFF"/>
      <w:spacing w:after="0" w:line="274" w:lineRule="exact"/>
    </w:pPr>
    <w:rPr>
      <w:rFonts w:ascii="Times New Roman" w:hAnsi="Times New Roman" w:cs="Times New Roman"/>
      <w:sz w:val="23"/>
      <w:szCs w:val="23"/>
    </w:rPr>
  </w:style>
  <w:style w:type="character" w:customStyle="1" w:styleId="a6">
    <w:name w:val="Основной текст Знак"/>
    <w:basedOn w:val="a0"/>
    <w:uiPriority w:val="99"/>
    <w:semiHidden/>
    <w:rsid w:val="00A10478"/>
  </w:style>
  <w:style w:type="character" w:customStyle="1" w:styleId="Heading2">
    <w:name w:val="Heading #2_"/>
    <w:basedOn w:val="a0"/>
    <w:link w:val="Heading20"/>
    <w:uiPriority w:val="99"/>
    <w:locked/>
    <w:rsid w:val="00A10478"/>
    <w:rPr>
      <w:rFonts w:ascii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Heading20">
    <w:name w:val="Heading #2"/>
    <w:basedOn w:val="a"/>
    <w:link w:val="Heading2"/>
    <w:uiPriority w:val="99"/>
    <w:rsid w:val="00A10478"/>
    <w:pPr>
      <w:shd w:val="clear" w:color="auto" w:fill="FFFFFF"/>
      <w:spacing w:after="120" w:line="240" w:lineRule="atLeast"/>
      <w:outlineLvl w:val="1"/>
    </w:pPr>
    <w:rPr>
      <w:rFonts w:ascii="Times New Roman" w:hAnsi="Times New Roman" w:cs="Times New Roman"/>
      <w:b/>
      <w:bCs/>
      <w:sz w:val="23"/>
      <w:szCs w:val="23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04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0478"/>
    <w:rPr>
      <w:rFonts w:ascii="Tahoma" w:hAnsi="Tahoma" w:cs="Tahoma"/>
      <w:sz w:val="16"/>
      <w:szCs w:val="16"/>
    </w:rPr>
  </w:style>
  <w:style w:type="character" w:customStyle="1" w:styleId="1">
    <w:name w:val="Основной текст Знак1"/>
    <w:basedOn w:val="a0"/>
    <w:link w:val="a5"/>
    <w:uiPriority w:val="99"/>
    <w:locked/>
    <w:rsid w:val="00A10478"/>
    <w:rPr>
      <w:rFonts w:ascii="Times New Roman" w:hAnsi="Times New Roman" w:cs="Times New Roman"/>
      <w:sz w:val="23"/>
      <w:szCs w:val="23"/>
      <w:shd w:val="clear" w:color="auto" w:fill="FFFFFF"/>
    </w:rPr>
  </w:style>
  <w:style w:type="paragraph" w:styleId="a5">
    <w:name w:val="Body Text"/>
    <w:basedOn w:val="a"/>
    <w:link w:val="1"/>
    <w:uiPriority w:val="99"/>
    <w:rsid w:val="00A10478"/>
    <w:pPr>
      <w:shd w:val="clear" w:color="auto" w:fill="FFFFFF"/>
      <w:spacing w:after="0" w:line="274" w:lineRule="exact"/>
    </w:pPr>
    <w:rPr>
      <w:rFonts w:ascii="Times New Roman" w:hAnsi="Times New Roman" w:cs="Times New Roman"/>
      <w:sz w:val="23"/>
      <w:szCs w:val="23"/>
    </w:rPr>
  </w:style>
  <w:style w:type="character" w:customStyle="1" w:styleId="a6">
    <w:name w:val="Основной текст Знак"/>
    <w:basedOn w:val="a0"/>
    <w:uiPriority w:val="99"/>
    <w:semiHidden/>
    <w:rsid w:val="00A10478"/>
  </w:style>
  <w:style w:type="character" w:customStyle="1" w:styleId="Heading2">
    <w:name w:val="Heading #2_"/>
    <w:basedOn w:val="a0"/>
    <w:link w:val="Heading20"/>
    <w:uiPriority w:val="99"/>
    <w:locked/>
    <w:rsid w:val="00A10478"/>
    <w:rPr>
      <w:rFonts w:ascii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Heading20">
    <w:name w:val="Heading #2"/>
    <w:basedOn w:val="a"/>
    <w:link w:val="Heading2"/>
    <w:uiPriority w:val="99"/>
    <w:rsid w:val="00A10478"/>
    <w:pPr>
      <w:shd w:val="clear" w:color="auto" w:fill="FFFFFF"/>
      <w:spacing w:after="120" w:line="240" w:lineRule="atLeast"/>
      <w:outlineLvl w:val="1"/>
    </w:pPr>
    <w:rPr>
      <w:rFonts w:ascii="Times New Roman" w:hAnsi="Times New Roman" w:cs="Times New Roman"/>
      <w:b/>
      <w:bCs/>
      <w:sz w:val="23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1434</Words>
  <Characters>8178</Characters>
  <Application>Microsoft Office Word</Application>
  <DocSecurity>0</DocSecurity>
  <Lines>68</Lines>
  <Paragraphs>19</Paragraphs>
  <ScaleCrop>false</ScaleCrop>
  <Company/>
  <LinksUpToDate>false</LinksUpToDate>
  <CharactersWithSpaces>9593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Никонорова</dc:creator>
  <cp:keywords/>
  <dc:description/>
  <cp:lastModifiedBy>Никонорова</cp:lastModifiedBy>
  <cp:revision>2</cp:revision>
  <dcterms:created xsi:type="dcterms:W3CDTF">2017-07-14T10:56:00Z</dcterms:created>
  <dcterms:modified xsi:type="dcterms:W3CDTF">2017-07-14T10:58:00Z</dcterms:modified>
</cp:coreProperties>
</file>